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D6E92" w14:textId="30A5AF1B" w:rsidR="00423EBF" w:rsidRPr="00553958" w:rsidRDefault="00EA509B" w:rsidP="00BC1396">
      <w:pPr>
        <w:tabs>
          <w:tab w:val="left" w:pos="426"/>
        </w:tabs>
        <w:ind w:left="426"/>
        <w:jc w:val="right"/>
        <w:rPr>
          <w:b/>
          <w:sz w:val="21"/>
          <w:szCs w:val="21"/>
        </w:rPr>
      </w:pPr>
      <w:r w:rsidRPr="00553958">
        <w:rPr>
          <w:b/>
          <w:sz w:val="21"/>
          <w:szCs w:val="21"/>
        </w:rPr>
        <w:t>Z</w:t>
      </w:r>
      <w:r w:rsidR="008A7C97" w:rsidRPr="00553958">
        <w:rPr>
          <w:b/>
          <w:sz w:val="21"/>
          <w:szCs w:val="21"/>
        </w:rPr>
        <w:t>AŁĄCZNIK NR</w:t>
      </w:r>
      <w:r w:rsidR="00BC2846" w:rsidRPr="00553958">
        <w:rPr>
          <w:b/>
          <w:sz w:val="21"/>
          <w:szCs w:val="21"/>
        </w:rPr>
        <w:t xml:space="preserve"> </w:t>
      </w:r>
      <w:r w:rsidR="007D46CB">
        <w:rPr>
          <w:b/>
          <w:sz w:val="21"/>
          <w:szCs w:val="21"/>
        </w:rPr>
        <w:t>2</w:t>
      </w:r>
    </w:p>
    <w:p w14:paraId="022CE723" w14:textId="3EA51FFB" w:rsidR="000E1A21" w:rsidRDefault="00BC2846" w:rsidP="00BC1396">
      <w:pPr>
        <w:tabs>
          <w:tab w:val="left" w:pos="426"/>
        </w:tabs>
        <w:ind w:left="426"/>
        <w:jc w:val="center"/>
        <w:rPr>
          <w:b/>
        </w:rPr>
      </w:pPr>
      <w:r w:rsidRPr="009C1480">
        <w:rPr>
          <w:b/>
        </w:rPr>
        <w:t>OPIS PRZEDMIOTU ZAMÓWIENIA</w:t>
      </w:r>
    </w:p>
    <w:p w14:paraId="07882173" w14:textId="77777777" w:rsidR="00423EBF" w:rsidRPr="009C1480" w:rsidRDefault="00423EBF" w:rsidP="00C1710E">
      <w:pPr>
        <w:tabs>
          <w:tab w:val="left" w:pos="426"/>
        </w:tabs>
        <w:ind w:left="426"/>
        <w:jc w:val="center"/>
        <w:rPr>
          <w:b/>
        </w:rPr>
      </w:pPr>
    </w:p>
    <w:p w14:paraId="1915B6E0" w14:textId="089146E7" w:rsidR="001C1292" w:rsidRPr="00820B3D" w:rsidRDefault="00423EBF" w:rsidP="00423EBF">
      <w:pPr>
        <w:jc w:val="both"/>
        <w:rPr>
          <w:b/>
          <w:iCs/>
          <w:color w:val="000000" w:themeColor="text1"/>
        </w:rPr>
      </w:pPr>
      <w:r>
        <w:t>W</w:t>
      </w:r>
      <w:r w:rsidR="00081281" w:rsidRPr="009C1480">
        <w:t xml:space="preserve"> postępowaniu o udzielenie zamówienia publicznego w trybie </w:t>
      </w:r>
      <w:r w:rsidR="00B5732F" w:rsidRPr="009C1480">
        <w:t>zapytania ofertowego</w:t>
      </w:r>
      <w:r w:rsidR="00081281" w:rsidRPr="009C1480">
        <w:t xml:space="preserve"> numer </w:t>
      </w:r>
      <w:r w:rsidR="00820B3D" w:rsidRPr="00423EBF">
        <w:rPr>
          <w:b/>
          <w:bCs/>
        </w:rPr>
        <w:t>ZP/2311/0</w:t>
      </w:r>
      <w:r w:rsidR="007D46CB">
        <w:rPr>
          <w:b/>
          <w:bCs/>
        </w:rPr>
        <w:t>9/209</w:t>
      </w:r>
      <w:r w:rsidR="00820B3D" w:rsidRPr="00423EBF">
        <w:rPr>
          <w:b/>
          <w:bCs/>
        </w:rPr>
        <w:t>/2024</w:t>
      </w:r>
      <w:r w:rsidR="00820B3D">
        <w:t xml:space="preserve"> </w:t>
      </w:r>
      <w:r w:rsidR="00081281" w:rsidRPr="009C1480">
        <w:t>na:</w:t>
      </w:r>
      <w:bookmarkStart w:id="0" w:name="_Toc527020425"/>
      <w:bookmarkStart w:id="1" w:name="_Toc527020426"/>
      <w:r w:rsidR="00081281" w:rsidRPr="009C1480">
        <w:rPr>
          <w:i/>
        </w:rPr>
        <w:t xml:space="preserve"> </w:t>
      </w:r>
      <w:r w:rsidR="00820B3D" w:rsidRPr="00423EBF">
        <w:rPr>
          <w:b/>
          <w:bCs/>
          <w:iCs/>
        </w:rPr>
        <w:t xml:space="preserve">Dostawa </w:t>
      </w:r>
      <w:r w:rsidR="007D46CB">
        <w:rPr>
          <w:b/>
          <w:color w:val="000000" w:themeColor="text1"/>
        </w:rPr>
        <w:t xml:space="preserve">nitownicy do dokumentów </w:t>
      </w:r>
      <w:r w:rsidR="007D46CB" w:rsidRPr="001C1CB2">
        <w:rPr>
          <w:b/>
          <w:color w:val="000000" w:themeColor="text1"/>
        </w:rPr>
        <w:t>dla Akademii Nauk Stosowanych w Elblągu</w:t>
      </w:r>
    </w:p>
    <w:p w14:paraId="6B40B16B" w14:textId="77777777" w:rsidR="00F04800" w:rsidRPr="009C1480" w:rsidRDefault="00F04800" w:rsidP="00C1710E">
      <w:pPr>
        <w:jc w:val="center"/>
        <w:rPr>
          <w:b/>
          <w:color w:val="000000" w:themeColor="text1"/>
        </w:rPr>
      </w:pPr>
    </w:p>
    <w:p w14:paraId="5D68713F" w14:textId="1CFB81B3" w:rsidR="00423EBF" w:rsidRPr="00166594" w:rsidRDefault="00423EBF" w:rsidP="00166594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284"/>
        <w:jc w:val="both"/>
        <w:rPr>
          <w:b/>
          <w:bCs/>
        </w:rPr>
      </w:pPr>
      <w:bookmarkStart w:id="2" w:name="_Hlk63150338"/>
      <w:bookmarkStart w:id="3" w:name="_Hlk45630190"/>
      <w:bookmarkEnd w:id="0"/>
      <w:bookmarkEnd w:id="1"/>
      <w:r w:rsidRPr="00166594">
        <w:rPr>
          <w:b/>
          <w:bCs/>
        </w:rPr>
        <w:t>Przedmiotem zamówienia jest dostawa 1</w:t>
      </w:r>
      <w:r w:rsidR="007D46CB">
        <w:rPr>
          <w:b/>
          <w:bCs/>
        </w:rPr>
        <w:t xml:space="preserve"> szt.</w:t>
      </w:r>
      <w:r w:rsidRPr="00166594">
        <w:rPr>
          <w:b/>
          <w:bCs/>
        </w:rPr>
        <w:t xml:space="preserve"> </w:t>
      </w:r>
      <w:r w:rsidR="007D46CB">
        <w:rPr>
          <w:b/>
          <w:bCs/>
        </w:rPr>
        <w:t xml:space="preserve">nitownicy do dokumentów </w:t>
      </w:r>
      <w:r w:rsidRPr="00166594">
        <w:rPr>
          <w:b/>
          <w:bCs/>
        </w:rPr>
        <w:t xml:space="preserve">dla Akademii Nauk Stosowanych w Elblągu </w:t>
      </w:r>
      <w:bookmarkStart w:id="4" w:name="_Hlk78802637"/>
    </w:p>
    <w:bookmarkEnd w:id="4"/>
    <w:p w14:paraId="7FBAF915" w14:textId="46B36BD7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Urządzenia dostarczone w ramach realizacji zamówienia będą:</w:t>
      </w:r>
    </w:p>
    <w:p w14:paraId="42F2A6D2" w14:textId="77777777" w:rsidR="00423EBF" w:rsidRPr="00423EBF" w:rsidRDefault="00423EBF" w:rsidP="00D9241C">
      <w:pPr>
        <w:numPr>
          <w:ilvl w:val="0"/>
          <w:numId w:val="4"/>
        </w:numPr>
        <w:autoSpaceDE w:val="0"/>
        <w:autoSpaceDN w:val="0"/>
        <w:adjustRightInd w:val="0"/>
        <w:ind w:left="568" w:hanging="284"/>
        <w:jc w:val="both"/>
      </w:pPr>
      <w:r w:rsidRPr="00423EBF">
        <w:t xml:space="preserve">nowe, nieużywane wcześniej, tj. przed dniem dostarczenia, z wyłączeniem używania niezbędnego do przeprowadzenia testu jego poprawnej pracy, nie dopuszcza się urządzeń typu </w:t>
      </w:r>
      <w:proofErr w:type="spellStart"/>
      <w:r w:rsidRPr="00423EBF">
        <w:t>refurbish</w:t>
      </w:r>
      <w:proofErr w:type="spellEnd"/>
      <w:r w:rsidRPr="00423EBF">
        <w:t xml:space="preserve"> (</w:t>
      </w:r>
      <w:proofErr w:type="spellStart"/>
      <w:r w:rsidRPr="00423EBF">
        <w:t>refabrykowanych</w:t>
      </w:r>
      <w:proofErr w:type="spellEnd"/>
      <w:r w:rsidRPr="00423EBF">
        <w:t>),</w:t>
      </w:r>
    </w:p>
    <w:p w14:paraId="71F6B15C" w14:textId="77777777" w:rsidR="00423EBF" w:rsidRPr="00423EBF" w:rsidRDefault="00423EBF" w:rsidP="00D9241C">
      <w:pPr>
        <w:numPr>
          <w:ilvl w:val="0"/>
          <w:numId w:val="4"/>
        </w:numPr>
        <w:autoSpaceDE w:val="0"/>
        <w:autoSpaceDN w:val="0"/>
        <w:adjustRightInd w:val="0"/>
        <w:ind w:left="568" w:hanging="284"/>
        <w:jc w:val="both"/>
      </w:pPr>
      <w:r w:rsidRPr="00423EBF">
        <w:t>posiadały świadczenia gwarancyjne oparte na gwarancji świadczonej przez producenta sprzętu lub dostawcę,</w:t>
      </w:r>
    </w:p>
    <w:p w14:paraId="1FFF05EB" w14:textId="77777777" w:rsidR="00423EBF" w:rsidRPr="00423EBF" w:rsidRDefault="00423EBF" w:rsidP="00D9241C">
      <w:pPr>
        <w:numPr>
          <w:ilvl w:val="0"/>
          <w:numId w:val="4"/>
        </w:numPr>
        <w:autoSpaceDE w:val="0"/>
        <w:autoSpaceDN w:val="0"/>
        <w:adjustRightInd w:val="0"/>
        <w:ind w:left="568" w:hanging="284"/>
        <w:jc w:val="both"/>
      </w:pPr>
      <w:r w:rsidRPr="00423EBF"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1592C6A4" w14:textId="77777777" w:rsidR="00423EBF" w:rsidRDefault="00423EBF" w:rsidP="00D9241C">
      <w:pPr>
        <w:numPr>
          <w:ilvl w:val="0"/>
          <w:numId w:val="4"/>
        </w:numPr>
        <w:autoSpaceDE w:val="0"/>
        <w:autoSpaceDN w:val="0"/>
        <w:adjustRightInd w:val="0"/>
        <w:ind w:left="568" w:hanging="284"/>
        <w:jc w:val="both"/>
      </w:pPr>
      <w:r w:rsidRPr="00423EBF"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</w:p>
    <w:p w14:paraId="0B396A2D" w14:textId="3AF5A2EE" w:rsidR="007D46CB" w:rsidRPr="00423EBF" w:rsidRDefault="007D46CB" w:rsidP="00D9241C">
      <w:pPr>
        <w:numPr>
          <w:ilvl w:val="0"/>
          <w:numId w:val="4"/>
        </w:numPr>
        <w:autoSpaceDE w:val="0"/>
        <w:autoSpaceDN w:val="0"/>
        <w:adjustRightInd w:val="0"/>
        <w:ind w:left="568" w:hanging="284"/>
        <w:jc w:val="both"/>
      </w:pPr>
      <w:r w:rsidRPr="00A25611">
        <w:rPr>
          <w:color w:val="000000"/>
          <w:sz w:val="21"/>
          <w:szCs w:val="21"/>
        </w:rPr>
        <w:t>jeżeli obowiązujące przepisy prawa tego wymagają, posiadać oznakowanie CE umieszczone na tabliczkach znamionowych lub bezpośrednio na urządzeniach, zgodnie z wymogami określonymi w ustawie o systemach oceny zgodności i nadzoru rynk</w:t>
      </w:r>
      <w:r>
        <w:rPr>
          <w:color w:val="000000"/>
          <w:sz w:val="21"/>
          <w:szCs w:val="21"/>
        </w:rPr>
        <w:t>u.</w:t>
      </w:r>
    </w:p>
    <w:p w14:paraId="40CD1EFE" w14:textId="21BCED69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Wszystkie elementy określone w OPZ muszą stanowić integralną część urządzeń. Zamawiający nie dopuszcza możliwości konfigurowania ich przy pomocy elementów zewnętrznych, za wyjątkiem sytuacji, gdy OPZ wyraźnie na to wskazuje.</w:t>
      </w:r>
    </w:p>
    <w:bookmarkEnd w:id="2"/>
    <w:p w14:paraId="178442C9" w14:textId="77777777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4802EA17" w14:textId="34C1F4FD" w:rsidR="00423EBF" w:rsidRPr="00423EBF" w:rsidRDefault="007D46CB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>
        <w:t>J</w:t>
      </w:r>
      <w:r w:rsidR="00423EBF" w:rsidRPr="00423EBF">
        <w:t xml:space="preserve">eżeli OPZ zawiera  wskazanie znaków towarowych, patentów lub pochodzenia, źródła lub szczególnego procesu należy uznać, iż wskazaniu temu towarzyszą wyrazy </w:t>
      </w:r>
      <w:r w:rsidR="00423EBF" w:rsidRPr="00423EBF">
        <w:rPr>
          <w:i/>
        </w:rPr>
        <w:t>lub równoważny</w:t>
      </w:r>
      <w:r w:rsidR="00423EBF" w:rsidRPr="00423EBF">
        <w:t>. Wszystkie nazwy firmowe urządzeń użyte w OPZ powinny być traktowane jako definicje standardowe, a nie konkretne nazwy firmowe.</w:t>
      </w:r>
    </w:p>
    <w:p w14:paraId="32DB62BA" w14:textId="0D558BE0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bookmarkStart w:id="5" w:name="_Hlk78190870"/>
      <w:r w:rsidRPr="00423EBF">
        <w:t>Zamawiający dopuszcza zaoferowanie urządzeń równoważn</w:t>
      </w:r>
      <w:r w:rsidR="00794233">
        <w:t>ych</w:t>
      </w:r>
      <w:r w:rsidRPr="00423EBF">
        <w:t>. Równoważność oznacza, że dostarczane urządzenia  musi zapewniać co najmniej pełną funkcjonalność, określoną przez Zamawiającego w OPZ w stosunku do którego jest wskazywana przez Wykonawcę jako równoważne i posiadać nie gorsze parametry techniczne.</w:t>
      </w:r>
    </w:p>
    <w:p w14:paraId="25674267" w14:textId="65770485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>W przypadku zaoferowania urządzeń równoważnego Wykonawca zobowiązany jest w ofercie udowodnić, że funkcjonalność oferowanych urządzeń jest równoważna w stosunku do urządzeń wskazanego przez Zamawiającego. Zamawiający określa następujące kryteria oceny równoważności:</w:t>
      </w:r>
    </w:p>
    <w:bookmarkEnd w:id="5"/>
    <w:p w14:paraId="056B322D" w14:textId="61585C53" w:rsidR="00423EBF" w:rsidRPr="00423EBF" w:rsidRDefault="00423EBF" w:rsidP="00D9241C">
      <w:pPr>
        <w:numPr>
          <w:ilvl w:val="0"/>
          <w:numId w:val="5"/>
        </w:numPr>
        <w:autoSpaceDE w:val="0"/>
        <w:autoSpaceDN w:val="0"/>
        <w:adjustRightInd w:val="0"/>
        <w:ind w:left="567" w:hanging="283"/>
        <w:jc w:val="both"/>
      </w:pPr>
      <w:r w:rsidRPr="00423EBF">
        <w:t>Wykonawca musi na swoją odpowiedzialność i swój koszt udowodnić, że zaoferowane urządzenia</w:t>
      </w:r>
      <w:r>
        <w:t xml:space="preserve"> </w:t>
      </w:r>
      <w:r w:rsidRPr="00423EBF">
        <w:t xml:space="preserve">spełniają wszystkie wymagania i warunki określone w OPZ, w szczególności w zakresie: </w:t>
      </w:r>
    </w:p>
    <w:p w14:paraId="093BC6A0" w14:textId="69FD2818" w:rsidR="00423EBF" w:rsidRPr="00423EBF" w:rsidRDefault="00423EBF" w:rsidP="00D9241C">
      <w:pPr>
        <w:numPr>
          <w:ilvl w:val="0"/>
          <w:numId w:val="17"/>
        </w:numPr>
        <w:autoSpaceDE w:val="0"/>
        <w:autoSpaceDN w:val="0"/>
        <w:adjustRightInd w:val="0"/>
        <w:ind w:left="851" w:hanging="284"/>
        <w:jc w:val="both"/>
      </w:pPr>
      <w:r w:rsidRPr="00423EBF">
        <w:t>funkcjonalności zaoferowanych urządzeń równoważnych, które nie mogą być ograniczone i gorsze względem funkcjonalności urządzeń określonego w OPZ</w:t>
      </w:r>
    </w:p>
    <w:p w14:paraId="480D66AD" w14:textId="77C12106" w:rsidR="00423EBF" w:rsidRPr="00423EBF" w:rsidRDefault="00423EBF" w:rsidP="00D9241C">
      <w:pPr>
        <w:numPr>
          <w:ilvl w:val="0"/>
          <w:numId w:val="17"/>
        </w:numPr>
        <w:autoSpaceDE w:val="0"/>
        <w:autoSpaceDN w:val="0"/>
        <w:adjustRightInd w:val="0"/>
        <w:ind w:left="851" w:hanging="284"/>
        <w:jc w:val="both"/>
      </w:pPr>
      <w:r w:rsidRPr="00423EBF">
        <w:t>zapewnienia pełnej, równoległej współpracy w czasie rzeczywistym i pełnej funkcjonalnej zamienności zaoferowanych urządzeń równoważnych z urządzeniami określonymi w OPZ,</w:t>
      </w:r>
    </w:p>
    <w:p w14:paraId="4528E4B9" w14:textId="471CDFC9" w:rsidR="00423EBF" w:rsidRPr="00423EBF" w:rsidRDefault="00423EBF" w:rsidP="00D9241C">
      <w:pPr>
        <w:numPr>
          <w:ilvl w:val="0"/>
          <w:numId w:val="17"/>
        </w:numPr>
        <w:autoSpaceDE w:val="0"/>
        <w:autoSpaceDN w:val="0"/>
        <w:adjustRightInd w:val="0"/>
        <w:ind w:left="851" w:hanging="284"/>
        <w:jc w:val="both"/>
      </w:pPr>
      <w:r w:rsidRPr="00423EBF">
        <w:t xml:space="preserve">warunków i zakresu usług gwarancji, asysty technicznej i konserwacji zaoferowanych produktów równoważnych, które nie mogą być gorsze niż dla urządzeń określonych w OPZ, </w:t>
      </w:r>
    </w:p>
    <w:p w14:paraId="1615FFAB" w14:textId="0DEA60E1" w:rsidR="00423EBF" w:rsidRPr="00423EBF" w:rsidRDefault="00423EBF" w:rsidP="00D9241C">
      <w:pPr>
        <w:numPr>
          <w:ilvl w:val="0"/>
          <w:numId w:val="17"/>
        </w:numPr>
        <w:autoSpaceDE w:val="0"/>
        <w:autoSpaceDN w:val="0"/>
        <w:adjustRightInd w:val="0"/>
        <w:ind w:left="851" w:hanging="284"/>
        <w:jc w:val="both"/>
      </w:pPr>
      <w:r w:rsidRPr="00423EBF">
        <w:t>wymagań sprzętowych dla zaoferowanych urządzeń</w:t>
      </w:r>
      <w:r>
        <w:t xml:space="preserve"> </w:t>
      </w:r>
      <w:r w:rsidRPr="00423EBF">
        <w:t xml:space="preserve">równoważnych, które nie mogą być </w:t>
      </w:r>
      <w:r>
        <w:t>niższe</w:t>
      </w:r>
      <w:r w:rsidRPr="00423EBF">
        <w:t xml:space="preserve"> niż dla urządzeń określonych w OPZ,</w:t>
      </w:r>
    </w:p>
    <w:p w14:paraId="257609EC" w14:textId="77684FBE" w:rsidR="00423EBF" w:rsidRPr="00423EBF" w:rsidRDefault="00423EBF" w:rsidP="00D9241C">
      <w:pPr>
        <w:numPr>
          <w:ilvl w:val="0"/>
          <w:numId w:val="5"/>
        </w:numPr>
        <w:autoSpaceDE w:val="0"/>
        <w:autoSpaceDN w:val="0"/>
        <w:adjustRightInd w:val="0"/>
        <w:ind w:left="567" w:hanging="283"/>
        <w:jc w:val="both"/>
      </w:pPr>
      <w:r w:rsidRPr="00423EBF">
        <w:t xml:space="preserve">W przypadku zaoferowania przez Wykonawcę urządzenia równoważnego Wykonawca dokona transferu wiedzy w zakresie utrzymania i rozwoju rozwiązania opartego o zaproponowane urządzenia. </w:t>
      </w:r>
    </w:p>
    <w:p w14:paraId="696AF53C" w14:textId="61F60A83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 xml:space="preserve">Oferowane urządzenia muszą spełniać co najmniej parametry i funkcjonalności wyszczególnione przez Zamawiającego </w:t>
      </w:r>
      <w:r w:rsidRPr="00423EBF">
        <w:rPr>
          <w:b/>
        </w:rPr>
        <w:t xml:space="preserve">w kolumnie </w:t>
      </w:r>
      <w:r w:rsidRPr="00423EBF">
        <w:rPr>
          <w:b/>
          <w:i/>
        </w:rPr>
        <w:t>b</w:t>
      </w:r>
      <w:r w:rsidRPr="00423EBF">
        <w:rPr>
          <w:b/>
        </w:rPr>
        <w:t xml:space="preserve"> tabeli poniżej. </w:t>
      </w:r>
    </w:p>
    <w:p w14:paraId="474EF136" w14:textId="77777777" w:rsidR="00423EBF" w:rsidRPr="00423EBF" w:rsidRDefault="00423EBF" w:rsidP="00A700DB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</w:pPr>
      <w:r w:rsidRPr="00423EBF">
        <w:t xml:space="preserve">W </w:t>
      </w:r>
      <w:r w:rsidRPr="00423EBF">
        <w:rPr>
          <w:b/>
        </w:rPr>
        <w:t xml:space="preserve">kolumnie </w:t>
      </w:r>
      <w:r w:rsidRPr="00423EBF">
        <w:rPr>
          <w:b/>
          <w:i/>
        </w:rPr>
        <w:t xml:space="preserve">c </w:t>
      </w:r>
      <w:r w:rsidRPr="00423EBF">
        <w:rPr>
          <w:b/>
        </w:rPr>
        <w:t xml:space="preserve">tabeli </w:t>
      </w:r>
      <w:r w:rsidRPr="00423EBF">
        <w:t>Wykonawca określi:</w:t>
      </w:r>
    </w:p>
    <w:p w14:paraId="3A888C78" w14:textId="25E3C713" w:rsidR="00423EBF" w:rsidRPr="00423EBF" w:rsidRDefault="00423EBF" w:rsidP="00D9241C">
      <w:pPr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</w:pPr>
      <w:r w:rsidRPr="00423EBF">
        <w:t>nazwę producenta, model i kod oferowanego urządzenia,</w:t>
      </w:r>
    </w:p>
    <w:p w14:paraId="2381A7FE" w14:textId="2EBD8C08" w:rsidR="00423EBF" w:rsidRPr="00423EBF" w:rsidRDefault="00D9241C" w:rsidP="00D9241C">
      <w:pPr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</w:pPr>
      <w:r>
        <w:t xml:space="preserve">każdorazowo </w:t>
      </w:r>
      <w:r w:rsidR="00423EBF" w:rsidRPr="00423EBF">
        <w:t>parametry oferowan</w:t>
      </w:r>
      <w:r>
        <w:t>ego sprzętu</w:t>
      </w:r>
      <w:r w:rsidR="00423EBF" w:rsidRPr="00423EBF">
        <w:t>, przy czym w przypadku całkowitego spełnienia parametru wyspecyfikowanego przez Zamawiającego wystarczy, jeżeli Wykonawca potwierdzi zgodność parametru poprzez wpisanie w komórkę określenia „</w:t>
      </w:r>
      <w:r w:rsidR="00423EBF" w:rsidRPr="00D9241C">
        <w:rPr>
          <w:b/>
        </w:rPr>
        <w:t>TAK, oferowany”.</w:t>
      </w:r>
    </w:p>
    <w:p w14:paraId="3CD0B1CE" w14:textId="77777777" w:rsidR="00423EBF" w:rsidRPr="00166594" w:rsidRDefault="00423EBF" w:rsidP="00166594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284"/>
        <w:jc w:val="both"/>
        <w:rPr>
          <w:b/>
          <w:bCs/>
        </w:rPr>
      </w:pPr>
      <w:bookmarkStart w:id="6" w:name="_Toc527360853"/>
      <w:r w:rsidRPr="00166594">
        <w:rPr>
          <w:b/>
          <w:bCs/>
        </w:rPr>
        <w:t>Warunki gwarancji</w:t>
      </w:r>
      <w:bookmarkEnd w:id="6"/>
      <w:r w:rsidRPr="00166594">
        <w:rPr>
          <w:b/>
          <w:bCs/>
        </w:rPr>
        <w:t xml:space="preserve"> i serwisu</w:t>
      </w:r>
    </w:p>
    <w:p w14:paraId="55CFD2D3" w14:textId="7AD5499D" w:rsidR="00423EBF" w:rsidRPr="00423EBF" w:rsidRDefault="00423EBF" w:rsidP="00A700DB">
      <w:pPr>
        <w:numPr>
          <w:ilvl w:val="0"/>
          <w:numId w:val="7"/>
        </w:numPr>
        <w:autoSpaceDE w:val="0"/>
        <w:autoSpaceDN w:val="0"/>
        <w:adjustRightInd w:val="0"/>
        <w:ind w:left="284"/>
        <w:jc w:val="both"/>
      </w:pPr>
      <w:bookmarkStart w:id="7" w:name="_Hlk49513426"/>
      <w:bookmarkStart w:id="8" w:name="_Hlk49503787"/>
      <w:r w:rsidRPr="00423EBF">
        <w:t>Wykonawca zapewni dostęp do pomocy technicznej umożliwiający zgłaszanie wad lub usterek za pomocą drogi elektronicznej lub telefonicznie. Wykonawca umożliwi Zamawiającemu zgłaszanie awarii na warunkach określonych poniżej,</w:t>
      </w:r>
    </w:p>
    <w:p w14:paraId="7CC40867" w14:textId="023610DD" w:rsidR="004E1122" w:rsidRDefault="004E1122" w:rsidP="00A700DB">
      <w:pPr>
        <w:numPr>
          <w:ilvl w:val="0"/>
          <w:numId w:val="7"/>
        </w:numPr>
        <w:autoSpaceDE w:val="0"/>
        <w:autoSpaceDN w:val="0"/>
        <w:adjustRightInd w:val="0"/>
        <w:ind w:left="284"/>
        <w:jc w:val="both"/>
      </w:pPr>
      <w:r>
        <w:lastRenderedPageBreak/>
        <w:t>Wykonawca udzieli pisemnej gwarancji na oferowany produkt min. 24 m-ce.</w:t>
      </w:r>
    </w:p>
    <w:p w14:paraId="20D7CE8F" w14:textId="2BBFEBC1" w:rsidR="00423EBF" w:rsidRPr="00423EBF" w:rsidRDefault="00BE2347" w:rsidP="00A700DB">
      <w:pPr>
        <w:numPr>
          <w:ilvl w:val="0"/>
          <w:numId w:val="7"/>
        </w:numPr>
        <w:autoSpaceDE w:val="0"/>
        <w:autoSpaceDN w:val="0"/>
        <w:adjustRightInd w:val="0"/>
        <w:ind w:left="284"/>
        <w:jc w:val="both"/>
      </w:pPr>
      <w:r>
        <w:t>Warunki zgłaszania awarii</w:t>
      </w:r>
      <w:r w:rsidR="00423EBF" w:rsidRPr="00423EBF">
        <w:t>:</w:t>
      </w:r>
    </w:p>
    <w:p w14:paraId="121BF8A0" w14:textId="026B866B" w:rsidR="00423EBF" w:rsidRPr="00423EBF" w:rsidRDefault="00423EBF" w:rsidP="00D9241C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>czas reakcji na zgłoszenie awarii (rozumiany jako podjęcie działań diagnostycznych i kontakt ze zgłaszającym) wynosić będzie nie więcej niż</w:t>
      </w:r>
      <w:r w:rsidR="00BE2347">
        <w:t xml:space="preserve"> </w:t>
      </w:r>
      <w:r w:rsidRPr="00423EBF">
        <w:t>7 dni roboczych licząc od dnia następującego po zgłoszeniu przez Zamawiającego</w:t>
      </w:r>
    </w:p>
    <w:p w14:paraId="561DE033" w14:textId="71F40519" w:rsidR="00423EBF" w:rsidRPr="00423EBF" w:rsidRDefault="00423EBF" w:rsidP="00D9241C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>W okresie gwarancyjnym koszty transportu sprzętu do i z punktu naprawczego Wykonawca pokryje we własnym zakresie</w:t>
      </w:r>
      <w:r w:rsidR="00AA6FCC">
        <w:t>.</w:t>
      </w:r>
    </w:p>
    <w:p w14:paraId="532EE8B5" w14:textId="0C8C004B" w:rsidR="00423EBF" w:rsidRPr="00423EBF" w:rsidRDefault="00423EBF" w:rsidP="00D9241C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>Serwis gwarancyjny świadczony przez 8 godzin na dobę przez 5 dni w tygodniu od</w:t>
      </w:r>
      <w:r w:rsidRPr="00423EBF">
        <w:br/>
        <w:t>poniedziałku do piątku</w:t>
      </w:r>
      <w:r w:rsidR="00AA6FCC">
        <w:t>.</w:t>
      </w:r>
    </w:p>
    <w:p w14:paraId="49A23BF9" w14:textId="77777777" w:rsidR="00423EBF" w:rsidRPr="00423EBF" w:rsidRDefault="00423EBF" w:rsidP="00D9241C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>Wykonawca ma obowiązek przyjmowania zgłoszeń serwisowych przez telefon (w godzinach</w:t>
      </w:r>
      <w:r w:rsidRPr="00423EBF">
        <w:br/>
        <w:t>pracy Zamawiającego), e-mail lub WWW (przez całą dobę)</w:t>
      </w:r>
    </w:p>
    <w:p w14:paraId="6FE39F96" w14:textId="4C5FA6BA" w:rsidR="00423EBF" w:rsidRPr="00423EBF" w:rsidRDefault="00423EBF" w:rsidP="00D9241C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>Zaproponowany pakiet serwisu gwarancyjnego musi zapewniać bezpośrednie zgłoszenie</w:t>
      </w:r>
      <w:r w:rsidRPr="00423EBF">
        <w:br/>
        <w:t>awarii sprzętu do producenta sprzętu (a nie tylko u Wykonawcy) przez cały okres trwania</w:t>
      </w:r>
      <w:r w:rsidRPr="00423EBF">
        <w:br/>
        <w:t>serwisu gwarancyjnego</w:t>
      </w:r>
      <w:r w:rsidR="00AA6FCC">
        <w:t>.</w:t>
      </w:r>
    </w:p>
    <w:p w14:paraId="1DE3F6C7" w14:textId="77777777" w:rsidR="00D9241C" w:rsidRDefault="00423EBF" w:rsidP="00D9241C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>Zamawiający zastrzega sobie możliwość zgłaszania awarii bezpośrednio w lokalnej (polskiej)</w:t>
      </w:r>
      <w:r w:rsidRPr="00423EBF">
        <w:br/>
        <w:t>organizacji serwisowej producenta sprzętu. W przypadku wątpliwości Zamawiający może żądać dokumentów potwierdzających fakt świadczenia serwisu gwarancyjnego przez lokalną organizację serwisową producenta.</w:t>
      </w:r>
      <w:r w:rsidR="00D9241C">
        <w:t xml:space="preserve"> </w:t>
      </w:r>
    </w:p>
    <w:p w14:paraId="5416AADB" w14:textId="6D85BCB3" w:rsidR="00423EBF" w:rsidRPr="00423EBF" w:rsidRDefault="00423EBF" w:rsidP="00423EBF">
      <w:pPr>
        <w:numPr>
          <w:ilvl w:val="0"/>
          <w:numId w:val="18"/>
        </w:numPr>
        <w:autoSpaceDE w:val="0"/>
        <w:autoSpaceDN w:val="0"/>
        <w:adjustRightInd w:val="0"/>
        <w:ind w:left="567" w:hanging="283"/>
        <w:jc w:val="both"/>
      </w:pPr>
      <w:r w:rsidRPr="00423EBF">
        <w:t xml:space="preserve">W przypadku wystąpienia usterki sprzętu w okresie gwarancyjnym z przyczyn nie wynikłych z niewłaściwej eksploatacji, magazynowania lub zdarzeń losowych, Wykonawca zobowiązuje się do bezpłatnego usunięcia usterki (naprawa lub wymiana wadliwego podzespołu lub urządzenia) w terminie: </w:t>
      </w:r>
      <w:r w:rsidR="00AA6FCC">
        <w:t xml:space="preserve">do </w:t>
      </w:r>
      <w:r w:rsidRPr="00D9241C">
        <w:rPr>
          <w:b/>
        </w:rPr>
        <w:t xml:space="preserve">14 dni </w:t>
      </w:r>
      <w:r w:rsidRPr="00423EBF">
        <w:t>licząc od momentu/daty zgłoszenia telefonicznego lub pisemnego</w:t>
      </w:r>
      <w:r w:rsidR="00AA6FCC">
        <w:t>.</w:t>
      </w:r>
      <w:bookmarkEnd w:id="7"/>
    </w:p>
    <w:bookmarkEnd w:id="8"/>
    <w:p w14:paraId="5D7344E9" w14:textId="0BD718AD" w:rsidR="00423EBF" w:rsidRPr="00BC1396" w:rsidRDefault="00423EBF" w:rsidP="00423EBF">
      <w:pPr>
        <w:numPr>
          <w:ilvl w:val="0"/>
          <w:numId w:val="15"/>
        </w:numPr>
        <w:autoSpaceDE w:val="0"/>
        <w:autoSpaceDN w:val="0"/>
        <w:adjustRightInd w:val="0"/>
        <w:ind w:left="142"/>
        <w:jc w:val="both"/>
        <w:rPr>
          <w:b/>
          <w:bCs/>
        </w:rPr>
      </w:pPr>
      <w:r w:rsidRPr="00A40B0D">
        <w:rPr>
          <w:b/>
          <w:bCs/>
        </w:rPr>
        <w:t>Minimalne parametry techniczne/funkcjonalne</w:t>
      </w:r>
    </w:p>
    <w:p w14:paraId="65D3476B" w14:textId="0BE4C346" w:rsidR="00C1710E" w:rsidRPr="00A40B0D" w:rsidRDefault="007D46CB" w:rsidP="007D46CB">
      <w:pPr>
        <w:autoSpaceDE w:val="0"/>
        <w:autoSpaceDN w:val="0"/>
        <w:adjustRightInd w:val="0"/>
        <w:ind w:left="142"/>
        <w:jc w:val="both"/>
        <w:rPr>
          <w:b/>
          <w:bCs/>
        </w:rPr>
      </w:pPr>
      <w:r w:rsidRPr="00A40B0D">
        <w:rPr>
          <w:b/>
          <w:bCs/>
        </w:rPr>
        <w:t>Nitownica do dokumentów</w:t>
      </w:r>
      <w:r w:rsidR="00BE2347" w:rsidRPr="00A40B0D">
        <w:rPr>
          <w:b/>
          <w:bCs/>
        </w:rPr>
        <w:t xml:space="preserve"> – 1 sztuk</w:t>
      </w:r>
      <w:r w:rsidRPr="00A40B0D">
        <w:rPr>
          <w:b/>
          <w:bCs/>
        </w:rPr>
        <w:t>a</w:t>
      </w:r>
    </w:p>
    <w:tbl>
      <w:tblPr>
        <w:tblStyle w:val="Tabela-Siatka"/>
        <w:tblW w:w="977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3969"/>
      </w:tblGrid>
      <w:tr w:rsidR="00BE2347" w:rsidRPr="00A40B0D" w14:paraId="6F587786" w14:textId="45AC8C81" w:rsidTr="00BC1396">
        <w:trPr>
          <w:trHeight w:val="729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bookmarkEnd w:id="3"/>
          <w:p w14:paraId="4CBDDB23" w14:textId="6D217960" w:rsidR="00BE2347" w:rsidRPr="00A40B0D" w:rsidRDefault="00BE2347" w:rsidP="00C1710E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A40B0D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3969" w:type="dxa"/>
          </w:tcPr>
          <w:p w14:paraId="10A71614" w14:textId="77777777" w:rsidR="00BE2347" w:rsidRPr="00A40B0D" w:rsidRDefault="00BE2347" w:rsidP="00C1710E">
            <w:pPr>
              <w:tabs>
                <w:tab w:val="left" w:pos="1647"/>
                <w:tab w:val="left" w:pos="2245"/>
                <w:tab w:val="left" w:pos="3535"/>
              </w:tabs>
              <w:ind w:left="113"/>
              <w:jc w:val="center"/>
              <w:textAlignment w:val="baseline"/>
              <w:rPr>
                <w:rFonts w:eastAsia="Times New Roman"/>
                <w:sz w:val="20"/>
                <w:szCs w:val="20"/>
              </w:rPr>
            </w:pPr>
            <w:r w:rsidRPr="00A40B0D">
              <w:rPr>
                <w:rFonts w:eastAsia="Times New Roman"/>
                <w:b/>
                <w:bCs/>
                <w:sz w:val="20"/>
                <w:szCs w:val="20"/>
              </w:rPr>
              <w:t>Parametry oferowane przez Wykonawcę</w:t>
            </w:r>
          </w:p>
          <w:p w14:paraId="0796FCF0" w14:textId="3172FED6" w:rsidR="00BE2347" w:rsidRPr="00A40B0D" w:rsidRDefault="00BE2347" w:rsidP="00C1710E">
            <w:pPr>
              <w:jc w:val="center"/>
              <w:rPr>
                <w:b/>
                <w:bCs/>
                <w:sz w:val="20"/>
                <w:szCs w:val="20"/>
              </w:rPr>
            </w:pPr>
            <w:r w:rsidRPr="00A40B0D">
              <w:rPr>
                <w:rFonts w:eastAsia="Times New Roman"/>
                <w:i/>
                <w:iCs/>
                <w:sz w:val="20"/>
                <w:szCs w:val="20"/>
              </w:rPr>
              <w:t>(należy wypełnić wskazując oferowane parametry</w:t>
            </w:r>
            <w:r w:rsidR="00D9241C">
              <w:rPr>
                <w:rFonts w:eastAsia="Times New Roman"/>
                <w:i/>
                <w:iCs/>
                <w:sz w:val="20"/>
                <w:szCs w:val="20"/>
              </w:rPr>
              <w:t xml:space="preserve"> sprzętu)</w:t>
            </w:r>
          </w:p>
        </w:tc>
      </w:tr>
      <w:tr w:rsidR="00BE2347" w:rsidRPr="00A40B0D" w14:paraId="7E1CEFC0" w14:textId="467239F6" w:rsidTr="00BC1396">
        <w:trPr>
          <w:trHeight w:val="294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2D1AEF5B" w14:textId="3912FF97" w:rsidR="00BE2347" w:rsidRPr="00A40B0D" w:rsidRDefault="00BE2347" w:rsidP="00C1710E">
            <w:pPr>
              <w:jc w:val="center"/>
              <w:rPr>
                <w:i/>
                <w:iCs/>
                <w:sz w:val="20"/>
                <w:szCs w:val="20"/>
              </w:rPr>
            </w:pPr>
            <w:r w:rsidRPr="00A40B0D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3969" w:type="dxa"/>
          </w:tcPr>
          <w:p w14:paraId="272663BE" w14:textId="12C4D4DA" w:rsidR="00BE2347" w:rsidRPr="00A40B0D" w:rsidRDefault="00BE2347" w:rsidP="00C1710E">
            <w:pPr>
              <w:jc w:val="center"/>
              <w:rPr>
                <w:i/>
                <w:iCs/>
                <w:sz w:val="20"/>
                <w:szCs w:val="20"/>
              </w:rPr>
            </w:pPr>
            <w:r w:rsidRPr="00A40B0D">
              <w:rPr>
                <w:i/>
                <w:iCs/>
                <w:sz w:val="20"/>
                <w:szCs w:val="20"/>
              </w:rPr>
              <w:t>c</w:t>
            </w:r>
          </w:p>
        </w:tc>
      </w:tr>
      <w:tr w:rsidR="00BE2347" w:rsidRPr="00A40B0D" w14:paraId="31FAE9CA" w14:textId="06CD2D8B" w:rsidTr="00BC1396">
        <w:trPr>
          <w:trHeight w:val="39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222C34DB" w14:textId="6BA18D40" w:rsidR="00BE2347" w:rsidRPr="00A40B0D" w:rsidRDefault="007D46CB" w:rsidP="00423EBF">
            <w:pPr>
              <w:ind w:left="765"/>
              <w:textAlignment w:val="baseline"/>
              <w:rPr>
                <w:rFonts w:eastAsia="Times New Roman"/>
                <w:sz w:val="20"/>
                <w:szCs w:val="20"/>
              </w:rPr>
            </w:pPr>
            <w:r w:rsidRPr="00A40B0D">
              <w:rPr>
                <w:b/>
                <w:bCs/>
                <w:sz w:val="20"/>
                <w:szCs w:val="20"/>
              </w:rPr>
              <w:t>Nitownica do dokumentów</w:t>
            </w:r>
          </w:p>
        </w:tc>
        <w:tc>
          <w:tcPr>
            <w:tcW w:w="3969" w:type="dxa"/>
          </w:tcPr>
          <w:p w14:paraId="0858E5D9" w14:textId="4CD3989F" w:rsidR="00BE2347" w:rsidRPr="00A40B0D" w:rsidRDefault="00BE2347" w:rsidP="00BE2347">
            <w:pPr>
              <w:jc w:val="center"/>
              <w:rPr>
                <w:sz w:val="20"/>
                <w:szCs w:val="20"/>
              </w:rPr>
            </w:pPr>
            <w:r w:rsidRPr="00A40B0D"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  <w:t>Wpisać nazwę producenta, model i kod produktu</w:t>
            </w:r>
          </w:p>
        </w:tc>
      </w:tr>
      <w:tr w:rsidR="00BE2347" w:rsidRPr="00A40B0D" w14:paraId="45B5B667" w14:textId="77777777" w:rsidTr="00BC1396">
        <w:trPr>
          <w:trHeight w:val="617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0DE1A6EF" w14:textId="4A51A1DA" w:rsidR="00BE2347" w:rsidRPr="00A40B0D" w:rsidRDefault="007D46CB" w:rsidP="007D46CB">
            <w:pPr>
              <w:pStyle w:val="Akapitzlist"/>
              <w:ind w:left="0"/>
              <w:rPr>
                <w:b/>
                <w:bCs/>
                <w:sz w:val="20"/>
                <w:szCs w:val="20"/>
              </w:rPr>
            </w:pPr>
            <w:r w:rsidRPr="00A40B0D">
              <w:rPr>
                <w:b/>
                <w:bCs/>
                <w:sz w:val="20"/>
                <w:szCs w:val="20"/>
              </w:rPr>
              <w:t xml:space="preserve">Nitownica do dokumentów typu </w:t>
            </w:r>
            <w:r w:rsidRPr="00A40B0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PM3 KOMFORT (102-30) NA OCZKA 24 </w:t>
            </w:r>
            <w:r w:rsidR="00A40B0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A40B0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25.</w:t>
            </w:r>
          </w:p>
        </w:tc>
        <w:tc>
          <w:tcPr>
            <w:tcW w:w="3969" w:type="dxa"/>
          </w:tcPr>
          <w:p w14:paraId="056318A9" w14:textId="77777777" w:rsidR="00BE2347" w:rsidRPr="00A40B0D" w:rsidRDefault="00BE2347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BE2347" w:rsidRPr="00A40B0D" w14:paraId="51966AB3" w14:textId="77777777" w:rsidTr="00BC1396">
        <w:trPr>
          <w:trHeight w:val="1351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4C39C80A" w14:textId="7E380139" w:rsidR="00AE0A56" w:rsidRPr="00A40B0D" w:rsidRDefault="00AE0A56" w:rsidP="007D46CB">
            <w:pPr>
              <w:textAlignment w:val="baseline"/>
              <w:rPr>
                <w:b/>
                <w:bCs/>
                <w:sz w:val="20"/>
                <w:szCs w:val="20"/>
              </w:rPr>
            </w:pPr>
            <w:r w:rsidRPr="00A40B0D">
              <w:rPr>
                <w:b/>
                <w:bCs/>
                <w:sz w:val="20"/>
                <w:szCs w:val="20"/>
              </w:rPr>
              <w:t>Cechy i parametry:</w:t>
            </w:r>
          </w:p>
          <w:p w14:paraId="61EA72BC" w14:textId="1A7302D5" w:rsidR="00A40B0D" w:rsidRPr="00A40B0D" w:rsidRDefault="00A40B0D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>jednogłowicowa nitownica (</w:t>
            </w:r>
            <w:proofErr w:type="spellStart"/>
            <w:r w:rsidRPr="00A40B0D">
              <w:rPr>
                <w:sz w:val="20"/>
                <w:szCs w:val="20"/>
              </w:rPr>
              <w:t>oczkownica</w:t>
            </w:r>
            <w:proofErr w:type="spellEnd"/>
            <w:r w:rsidRPr="00A40B0D">
              <w:rPr>
                <w:sz w:val="20"/>
                <w:szCs w:val="20"/>
              </w:rPr>
              <w:t>) do oczkowania dokumentów, aktów notarialnych, suplementów studenckich, teczek, okładek, skoroszytów itp.</w:t>
            </w:r>
          </w:p>
          <w:p w14:paraId="54435DD7" w14:textId="1A2D9644" w:rsidR="00AE0A56" w:rsidRPr="00A40B0D" w:rsidRDefault="00AE0A56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 xml:space="preserve">półautomatyczna, </w:t>
            </w:r>
          </w:p>
          <w:p w14:paraId="2B1D2266" w14:textId="172BAD8F" w:rsidR="00AE0A56" w:rsidRPr="00A40B0D" w:rsidRDefault="00AE0A56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 xml:space="preserve">trwała, metalowa konstrukcja, </w:t>
            </w:r>
          </w:p>
          <w:p w14:paraId="0967650B" w14:textId="11AB36CB" w:rsidR="00AE0A56" w:rsidRPr="00A40B0D" w:rsidRDefault="00AE0A56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 xml:space="preserve">wyposażona w automatyczny podajnik z pojemnikiem na oczka tzw. </w:t>
            </w:r>
            <w:r w:rsidR="00A40B0D" w:rsidRPr="00A40B0D">
              <w:rPr>
                <w:sz w:val="20"/>
                <w:szCs w:val="20"/>
              </w:rPr>
              <w:t>n</w:t>
            </w:r>
            <w:r w:rsidRPr="00A40B0D">
              <w:rPr>
                <w:sz w:val="20"/>
                <w:szCs w:val="20"/>
              </w:rPr>
              <w:t>ity</w:t>
            </w:r>
            <w:r w:rsidR="00A40B0D" w:rsidRPr="00A40B0D">
              <w:rPr>
                <w:sz w:val="20"/>
                <w:szCs w:val="20"/>
              </w:rPr>
              <w:t xml:space="preserve"> metalowe 24 i 25</w:t>
            </w:r>
            <w:r w:rsidRPr="00A40B0D">
              <w:rPr>
                <w:sz w:val="20"/>
                <w:szCs w:val="20"/>
              </w:rPr>
              <w:t xml:space="preserve">, </w:t>
            </w:r>
          </w:p>
          <w:p w14:paraId="146B43D1" w14:textId="059AC7F9" w:rsidR="00AE0A56" w:rsidRPr="00A40B0D" w:rsidRDefault="00AE0A56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>ogranicznik boczny i tylny</w:t>
            </w:r>
            <w:r w:rsidR="00A40B0D" w:rsidRPr="00A40B0D">
              <w:rPr>
                <w:sz w:val="20"/>
                <w:szCs w:val="20"/>
              </w:rPr>
              <w:t xml:space="preserve"> do precyzyjnego ustawienia miejsca oczkowania</w:t>
            </w:r>
            <w:r w:rsidRPr="00A40B0D">
              <w:rPr>
                <w:sz w:val="20"/>
                <w:szCs w:val="20"/>
              </w:rPr>
              <w:t xml:space="preserve">, </w:t>
            </w:r>
          </w:p>
          <w:p w14:paraId="0F304220" w14:textId="13A9F995" w:rsidR="00A40B0D" w:rsidRPr="00A40B0D" w:rsidRDefault="00A40B0D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>nitowanie odbywa się za pomocą pociągnięcia dźwigni po umieszczeniu materiału do znitowania,</w:t>
            </w:r>
          </w:p>
          <w:p w14:paraId="75777402" w14:textId="261B0A75" w:rsidR="00A40B0D" w:rsidRPr="00A40B0D" w:rsidRDefault="00A40B0D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 xml:space="preserve">głębokość robocza 80 mm, </w:t>
            </w:r>
          </w:p>
          <w:p w14:paraId="49D1B4C0" w14:textId="4C78C61B" w:rsidR="00A40B0D" w:rsidRPr="00A40B0D" w:rsidRDefault="00A40B0D" w:rsidP="00A40B0D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 xml:space="preserve">wymiary: szer. 440 x gł. 340 x wys. 380 mm, </w:t>
            </w:r>
          </w:p>
          <w:p w14:paraId="3DAABABD" w14:textId="3FCAF3BC" w:rsidR="00AE0A56" w:rsidRPr="00A40B0D" w:rsidRDefault="00A40B0D" w:rsidP="007D46CB">
            <w:pPr>
              <w:pStyle w:val="Akapitzlist"/>
              <w:numPr>
                <w:ilvl w:val="0"/>
                <w:numId w:val="16"/>
              </w:numPr>
              <w:ind w:left="602" w:hanging="283"/>
              <w:textAlignment w:val="baseline"/>
              <w:rPr>
                <w:sz w:val="20"/>
                <w:szCs w:val="20"/>
              </w:rPr>
            </w:pPr>
            <w:r w:rsidRPr="00A40B0D">
              <w:rPr>
                <w:sz w:val="20"/>
                <w:szCs w:val="20"/>
              </w:rPr>
              <w:t>waga 18 kg</w:t>
            </w:r>
          </w:p>
        </w:tc>
        <w:tc>
          <w:tcPr>
            <w:tcW w:w="3969" w:type="dxa"/>
          </w:tcPr>
          <w:p w14:paraId="59CABBE0" w14:textId="77777777" w:rsidR="00BE2347" w:rsidRPr="00A40B0D" w:rsidRDefault="00BE2347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A700DB" w:rsidRPr="00A40B0D" w14:paraId="4A2FB917" w14:textId="77777777" w:rsidTr="00BC1396">
        <w:trPr>
          <w:trHeight w:val="707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1AD3B9F8" w14:textId="0E61B449" w:rsidR="00A700DB" w:rsidRPr="00A40B0D" w:rsidRDefault="00AD2831" w:rsidP="00AD63F0">
            <w:pPr>
              <w:pStyle w:val="Akapitzlist"/>
              <w:numPr>
                <w:ilvl w:val="0"/>
                <w:numId w:val="11"/>
              </w:numPr>
              <w:rPr>
                <w:rFonts w:eastAsia="Aptos"/>
                <w:sz w:val="20"/>
                <w:szCs w:val="20"/>
                <w14:ligatures w14:val="standardContextual"/>
              </w:rPr>
            </w:pPr>
            <w:r w:rsidRPr="00A40B0D">
              <w:rPr>
                <w:sz w:val="20"/>
                <w:szCs w:val="20"/>
              </w:rPr>
              <w:t xml:space="preserve">serwis gwarancyjny świadczony na terenie Polski. Gwarancja: nie mniejsza niż </w:t>
            </w:r>
            <w:r w:rsidR="00A40B0D" w:rsidRPr="00A40B0D">
              <w:rPr>
                <w:sz w:val="20"/>
                <w:szCs w:val="20"/>
              </w:rPr>
              <w:t>24</w:t>
            </w:r>
            <w:r w:rsidRPr="00A40B0D">
              <w:rPr>
                <w:sz w:val="20"/>
                <w:szCs w:val="20"/>
              </w:rPr>
              <w:t xml:space="preserve"> miesi</w:t>
            </w:r>
            <w:r w:rsidR="00A40B0D" w:rsidRPr="00A40B0D">
              <w:rPr>
                <w:sz w:val="20"/>
                <w:szCs w:val="20"/>
              </w:rPr>
              <w:t>ące</w:t>
            </w:r>
          </w:p>
        </w:tc>
        <w:tc>
          <w:tcPr>
            <w:tcW w:w="3969" w:type="dxa"/>
          </w:tcPr>
          <w:p w14:paraId="479214AB" w14:textId="77777777" w:rsidR="00A700DB" w:rsidRPr="00A40B0D" w:rsidRDefault="00A700DB" w:rsidP="00BE2347">
            <w:pPr>
              <w:jc w:val="center"/>
              <w:rPr>
                <w:rStyle w:val="normaltextrun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6112572D" w14:textId="77777777" w:rsidR="00E82205" w:rsidRDefault="00E82205" w:rsidP="009C1480">
      <w:pPr>
        <w:tabs>
          <w:tab w:val="left" w:pos="284"/>
        </w:tabs>
        <w:ind w:left="-284"/>
        <w:jc w:val="both"/>
      </w:pPr>
    </w:p>
    <w:p w14:paraId="76704D18" w14:textId="77777777" w:rsidR="00BC1396" w:rsidRDefault="00141E68" w:rsidP="00BC1396">
      <w:pPr>
        <w:spacing w:before="120"/>
        <w:rPr>
          <w:i/>
          <w:sz w:val="18"/>
          <w:szCs w:val="18"/>
        </w:rPr>
      </w:pPr>
      <w:r>
        <w:t xml:space="preserve">                                                                        </w:t>
      </w:r>
      <w:r>
        <w:tab/>
      </w:r>
      <w:r w:rsidRPr="00BC1396">
        <w:rPr>
          <w:i/>
          <w:sz w:val="18"/>
          <w:szCs w:val="18"/>
        </w:rPr>
        <w:t xml:space="preserve"> </w:t>
      </w:r>
      <w:r w:rsidR="00BC1396">
        <w:rPr>
          <w:i/>
          <w:sz w:val="18"/>
          <w:szCs w:val="18"/>
        </w:rPr>
        <w:tab/>
      </w:r>
      <w:r w:rsidR="00BC1396">
        <w:rPr>
          <w:i/>
          <w:sz w:val="18"/>
          <w:szCs w:val="18"/>
        </w:rPr>
        <w:tab/>
      </w:r>
    </w:p>
    <w:p w14:paraId="46801064" w14:textId="133BC138" w:rsidR="00A40B0D" w:rsidRPr="00BC1396" w:rsidRDefault="00A40B0D" w:rsidP="00BC1396">
      <w:pPr>
        <w:spacing w:before="120"/>
        <w:ind w:left="4961" w:firstLine="709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Podpis upoważnionego przedstawiciela Wykonawcy.</w:t>
      </w:r>
    </w:p>
    <w:p w14:paraId="4B741774" w14:textId="2E4FCD34" w:rsidR="00A40B0D" w:rsidRPr="00BC1396" w:rsidRDefault="00A40B0D" w:rsidP="00A40B0D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BC1396">
        <w:rPr>
          <w:i/>
          <w:color w:val="000000" w:themeColor="text1"/>
          <w:sz w:val="18"/>
          <w:szCs w:val="18"/>
        </w:rPr>
        <w:t>W przypadku składania oferty elektronicznie należy opatrzyć ofertę kwalifikowanym podpisem elektronicznym lub podpisem zaufanym lub podpisem osobistym.</w:t>
      </w:r>
    </w:p>
    <w:p w14:paraId="1F63A740" w14:textId="3FB48D50" w:rsidR="00141E68" w:rsidRPr="00141E68" w:rsidRDefault="00141E68" w:rsidP="00A40B0D">
      <w:pPr>
        <w:tabs>
          <w:tab w:val="left" w:pos="284"/>
        </w:tabs>
        <w:ind w:left="-284"/>
        <w:jc w:val="both"/>
        <w:rPr>
          <w:b/>
          <w:sz w:val="18"/>
          <w:szCs w:val="18"/>
        </w:rPr>
      </w:pPr>
    </w:p>
    <w:p w14:paraId="33E0DEB5" w14:textId="77777777" w:rsidR="00141E68" w:rsidRPr="00FE3B70" w:rsidRDefault="00141E68" w:rsidP="009C1480">
      <w:pPr>
        <w:tabs>
          <w:tab w:val="left" w:pos="284"/>
        </w:tabs>
        <w:ind w:left="-284"/>
        <w:jc w:val="both"/>
      </w:pPr>
    </w:p>
    <w:sectPr w:rsidR="00141E68" w:rsidRPr="00FE3B70" w:rsidSect="00BC1396">
      <w:headerReference w:type="default" r:id="rId8"/>
      <w:footerReference w:type="default" r:id="rId9"/>
      <w:pgSz w:w="11906" w:h="16838" w:code="9"/>
      <w:pgMar w:top="87" w:right="1086" w:bottom="709" w:left="1134" w:header="147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hyperlink r:id="rId1" w:history="1">
              <w:r w:rsidRPr="0093002E">
                <w:rPr>
                  <w:i/>
                  <w:color w:val="0000FF"/>
                  <w:sz w:val="16"/>
                  <w:szCs w:val="16"/>
                  <w:u w:val="single"/>
                  <w:lang w:val="de-DE"/>
                </w:rPr>
                <w:t>zp@ans-elblag.pl</w:t>
              </w:r>
            </w:hyperlink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BC1396" w:rsidP="00BC1396">
            <w:pPr>
              <w:tabs>
                <w:tab w:val="center" w:pos="4536"/>
                <w:tab w:val="right" w:pos="9072"/>
              </w:tabs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464194261" name="Obraz 46419426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7015AB8"/>
    <w:multiLevelType w:val="hybridMultilevel"/>
    <w:tmpl w:val="6B1C6F92"/>
    <w:lvl w:ilvl="0" w:tplc="04150011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F221C3"/>
    <w:multiLevelType w:val="hybridMultilevel"/>
    <w:tmpl w:val="702EFE6A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1890790B"/>
    <w:multiLevelType w:val="hybridMultilevel"/>
    <w:tmpl w:val="F926F112"/>
    <w:lvl w:ilvl="0" w:tplc="04150011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203E23C3"/>
    <w:multiLevelType w:val="hybridMultilevel"/>
    <w:tmpl w:val="A9CEF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9173E"/>
    <w:multiLevelType w:val="hybridMultilevel"/>
    <w:tmpl w:val="BF98B416"/>
    <w:lvl w:ilvl="0" w:tplc="AE08DD4C">
      <w:start w:val="3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C3C3C"/>
    <w:multiLevelType w:val="hybridMultilevel"/>
    <w:tmpl w:val="2DD259F4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2C06C7"/>
    <w:multiLevelType w:val="hybridMultilevel"/>
    <w:tmpl w:val="65F4DF3A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A2F61E2"/>
    <w:multiLevelType w:val="hybridMultilevel"/>
    <w:tmpl w:val="B400EF40"/>
    <w:lvl w:ilvl="0" w:tplc="B9BCF3CA">
      <w:start w:val="2"/>
      <w:numFmt w:val="upperRoman"/>
      <w:lvlText w:val="%1."/>
      <w:lvlJc w:val="righ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53F28"/>
    <w:multiLevelType w:val="hybridMultilevel"/>
    <w:tmpl w:val="65028B42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5D3D1E"/>
    <w:multiLevelType w:val="hybridMultilevel"/>
    <w:tmpl w:val="A54AB76E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4BD0C92"/>
    <w:multiLevelType w:val="hybridMultilevel"/>
    <w:tmpl w:val="BEC05CEA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 w15:restartNumberingAfterBreak="0">
    <w:nsid w:val="5BA04287"/>
    <w:multiLevelType w:val="hybridMultilevel"/>
    <w:tmpl w:val="2ECEE316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F3C2C26"/>
    <w:multiLevelType w:val="hybridMultilevel"/>
    <w:tmpl w:val="F892A422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2D2744"/>
    <w:multiLevelType w:val="hybridMultilevel"/>
    <w:tmpl w:val="7D7C6F82"/>
    <w:lvl w:ilvl="0" w:tplc="6F440434">
      <w:start w:val="1"/>
      <w:numFmt w:val="upperRoman"/>
      <w:lvlText w:val="%1."/>
      <w:lvlJc w:val="righ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06000512">
    <w:abstractNumId w:val="18"/>
  </w:num>
  <w:num w:numId="2" w16cid:durableId="379869229">
    <w:abstractNumId w:val="5"/>
  </w:num>
  <w:num w:numId="3" w16cid:durableId="1018772694">
    <w:abstractNumId w:val="9"/>
  </w:num>
  <w:num w:numId="4" w16cid:durableId="343627676">
    <w:abstractNumId w:val="3"/>
  </w:num>
  <w:num w:numId="5" w16cid:durableId="795952851">
    <w:abstractNumId w:val="14"/>
  </w:num>
  <w:num w:numId="6" w16cid:durableId="518617776">
    <w:abstractNumId w:val="16"/>
  </w:num>
  <w:num w:numId="7" w16cid:durableId="1159807118">
    <w:abstractNumId w:val="17"/>
  </w:num>
  <w:num w:numId="8" w16cid:durableId="258292824">
    <w:abstractNumId w:val="21"/>
  </w:num>
  <w:num w:numId="9" w16cid:durableId="313066718">
    <w:abstractNumId w:val="8"/>
  </w:num>
  <w:num w:numId="10" w16cid:durableId="408162348">
    <w:abstractNumId w:val="6"/>
  </w:num>
  <w:num w:numId="11" w16cid:durableId="989558394">
    <w:abstractNumId w:val="19"/>
  </w:num>
  <w:num w:numId="12" w16cid:durableId="1261378217">
    <w:abstractNumId w:val="20"/>
  </w:num>
  <w:num w:numId="13" w16cid:durableId="1187256055">
    <w:abstractNumId w:val="13"/>
  </w:num>
  <w:num w:numId="14" w16cid:durableId="222761021">
    <w:abstractNumId w:val="12"/>
  </w:num>
  <w:num w:numId="15" w16cid:durableId="623116628">
    <w:abstractNumId w:val="7"/>
  </w:num>
  <w:num w:numId="16" w16cid:durableId="1959986697">
    <w:abstractNumId w:val="10"/>
  </w:num>
  <w:num w:numId="17" w16cid:durableId="2055612763">
    <w:abstractNumId w:val="4"/>
  </w:num>
  <w:num w:numId="18" w16cid:durableId="1842692996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680C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1E68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6594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5BEA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45B1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6C7A"/>
    <w:rsid w:val="00417128"/>
    <w:rsid w:val="00417318"/>
    <w:rsid w:val="00417C1F"/>
    <w:rsid w:val="00420737"/>
    <w:rsid w:val="00421050"/>
    <w:rsid w:val="00421930"/>
    <w:rsid w:val="00423EBF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1122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4233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46CB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0B3D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4298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C06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0B24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B0D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0DB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6FCC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831"/>
    <w:rsid w:val="00AD2E82"/>
    <w:rsid w:val="00AD468B"/>
    <w:rsid w:val="00AD4789"/>
    <w:rsid w:val="00AD59FE"/>
    <w:rsid w:val="00AD63F0"/>
    <w:rsid w:val="00AD645B"/>
    <w:rsid w:val="00AD68BA"/>
    <w:rsid w:val="00AD7061"/>
    <w:rsid w:val="00AE0A56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39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2347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241C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3B70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61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E2347"/>
  </w:style>
  <w:style w:type="character" w:customStyle="1" w:styleId="eop">
    <w:name w:val="eop"/>
    <w:basedOn w:val="Domylnaczcionkaakapitu"/>
    <w:rsid w:val="00BE2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963</Words>
  <Characters>6522</Characters>
  <Application>Microsoft Office Word</Application>
  <DocSecurity>0</DocSecurity>
  <Lines>54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Anna Krzyzopolska</cp:lastModifiedBy>
  <cp:revision>5</cp:revision>
  <cp:lastPrinted>2024-02-07T09:10:00Z</cp:lastPrinted>
  <dcterms:created xsi:type="dcterms:W3CDTF">2024-02-07T08:41:00Z</dcterms:created>
  <dcterms:modified xsi:type="dcterms:W3CDTF">2024-02-07T09:15:00Z</dcterms:modified>
</cp:coreProperties>
</file>